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3941B">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3727761D">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0F369F95">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28675803">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27216CFD">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29319962">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78BF7F60">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48B59224">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APA 7</w:t>
      </w:r>
      <w:r>
        <w:rPr>
          <w:rFonts w:hint="default" w:ascii="Times New Roman" w:hAnsi="Times New Roman" w:eastAsia="宋体" w:cs="Times New Roman"/>
          <w:b/>
          <w:bCs/>
          <w:sz w:val="24"/>
          <w:szCs w:val="24"/>
          <w:lang w:val="en-US" w:eastAsia="zh-CN"/>
        </w:rPr>
        <w:t>格式论文模板（这一栏请删掉）</w:t>
      </w:r>
    </w:p>
    <w:p w14:paraId="2BA6DE2A">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Title of Your Paper</w:t>
      </w:r>
      <w:r>
        <w:rPr>
          <w:rFonts w:hint="default" w:ascii="Times New Roman" w:hAnsi="Times New Roman" w:eastAsia="宋体" w:cs="Times New Roman"/>
          <w:sz w:val="24"/>
          <w:szCs w:val="24"/>
          <w:lang w:val="en-US" w:eastAsia="zh-CN"/>
        </w:rPr>
        <w:t>/Essay/Assignment</w:t>
      </w:r>
    </w:p>
    <w:p w14:paraId="77A6F44C">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Name</w:t>
      </w:r>
    </w:p>
    <w:p w14:paraId="12F013DB">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University Name</w:t>
      </w:r>
    </w:p>
    <w:p w14:paraId="26C8CA79">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Course Code: Course Title</w:t>
      </w:r>
    </w:p>
    <w:p w14:paraId="06F89209">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Instructor Name</w:t>
      </w:r>
    </w:p>
    <w:p w14:paraId="74927B46">
      <w:pPr>
        <w:pageBreakBefore w:val="0"/>
        <w:widowControl/>
        <w:kinsoku/>
        <w:wordWrap/>
        <w:overflowPunct/>
        <w:topLinePunct w:val="0"/>
        <w:autoSpaceDE/>
        <w:autoSpaceDN/>
        <w:bidi w:val="0"/>
        <w:adjustRightInd/>
        <w:snapToGrid/>
        <w:spacing w:after="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Due Date</w:t>
      </w:r>
    </w:p>
    <w:p w14:paraId="734A54B6">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4DD9BE62">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56BC8978">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7308132C">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0B70EA17">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66B8B6DD">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4A568284">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5B20D56A">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42290E66">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3AB1214D">
      <w:pPr>
        <w:pageBreakBefore w:val="0"/>
        <w:widowControl/>
        <w:kinsoku/>
        <w:wordWrap/>
        <w:overflowPunct/>
        <w:topLinePunct w:val="0"/>
        <w:autoSpaceDE/>
        <w:autoSpaceDN/>
        <w:bidi w:val="0"/>
        <w:adjustRightInd/>
        <w:snapToGrid/>
        <w:spacing w:after="0" w:line="480" w:lineRule="auto"/>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Introduction</w:t>
      </w:r>
    </w:p>
    <w:p w14:paraId="432CBFA4">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Academic writing often requires the use of a standardized referencing system to ensure clarity, accuracy, and academic integrity. The American Psychological Association (APA) 7th edition format is one of the most widely used systems, especially in the social sciences. According to Smith and Lee (2022), consistent formatting improves readability and allows readers to easily locate cited sources.</w:t>
      </w:r>
    </w:p>
    <w:p w14:paraId="57A804D5">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Level 1 Heading</w:t>
      </w:r>
    </w:p>
    <w:p w14:paraId="503A694E">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International students often find APA formatting challenging at first. However, research shows that students who practice referencing early perform better in academic writing tasks (Johnson, 2020). </w:t>
      </w:r>
    </w:p>
    <w:p w14:paraId="2AA56990">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Level 2 Heading</w:t>
      </w:r>
    </w:p>
    <w:p w14:paraId="2DCF6FEC">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 you paraphrase an idea</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lang w:val="en-US" w:eastAsia="zh-CN"/>
        </w:rPr>
        <w:t>间接引用）</w:t>
      </w:r>
      <w:r>
        <w:rPr>
          <w:rFonts w:hint="default" w:ascii="Times New Roman" w:hAnsi="Times New Roman" w:cs="Times New Roman"/>
          <w:sz w:val="24"/>
          <w:szCs w:val="24"/>
        </w:rPr>
        <w:t>, you only need author and year, such as (Chen, 2019).</w:t>
      </w:r>
    </w:p>
    <w:p w14:paraId="7FF22971">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 If you quote directly, APA requires the page number</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直接引用带页码</w:t>
      </w:r>
      <w:r>
        <w:rPr>
          <w:rFonts w:hint="eastAsia" w:ascii="Times New Roman" w:hAnsi="Times New Roman" w:eastAsia="宋体" w:cs="Times New Roman"/>
          <w:b/>
          <w:bCs/>
          <w:sz w:val="24"/>
          <w:szCs w:val="24"/>
          <w:lang w:eastAsia="zh-CN"/>
        </w:rPr>
        <w:t>）</w:t>
      </w:r>
      <w:r>
        <w:rPr>
          <w:rFonts w:hint="default" w:ascii="Times New Roman" w:hAnsi="Times New Roman" w:cs="Times New Roman"/>
          <w:b/>
          <w:bCs/>
          <w:sz w:val="24"/>
          <w:szCs w:val="24"/>
        </w:rPr>
        <w:t>:</w:t>
      </w:r>
    </w:p>
    <w:p w14:paraId="25F2D807">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“Academic literacy improves through consistent practice and feedback” (Lopez, 2021, p. 45).</w:t>
      </w:r>
    </w:p>
    <w:p w14:paraId="41D19ECA">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Citations with Two Authors</w:t>
      </w:r>
    </w:p>
    <w:p w14:paraId="0E5B1017">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Narrative citation: Brown and Davis (2023) argue that…</w:t>
      </w:r>
    </w:p>
    <w:p w14:paraId="3EAEA956">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Parenthetical citation: (Brown &amp; Davis, 2023).</w:t>
      </w:r>
      <w:bookmarkStart w:id="0" w:name="_GoBack"/>
      <w:bookmarkEnd w:id="0"/>
    </w:p>
    <w:p w14:paraId="3944FA6D">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75297121">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Three or More Authors</w:t>
      </w:r>
    </w:p>
    <w:p w14:paraId="656DB195">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Use “et al.” from the first citation onward:</w:t>
      </w:r>
    </w:p>
    <w:p w14:paraId="104D28FD">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Narrative: Wilson et al. (2020) state…</w:t>
      </w:r>
    </w:p>
    <w:p w14:paraId="0D42A6FF">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Parenthetical: (Wilson et al., 2020).</w:t>
      </w:r>
    </w:p>
    <w:p w14:paraId="10B8DE93">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p w14:paraId="12BC065A">
      <w:pPr>
        <w:pStyle w:val="2"/>
        <w:pageBreakBefore w:val="0"/>
        <w:widowControl/>
        <w:kinsoku/>
        <w:wordWrap/>
        <w:overflowPunct/>
        <w:topLinePunct w:val="0"/>
        <w:autoSpaceDE/>
        <w:autoSpaceDN/>
        <w:bidi w:val="0"/>
        <w:adjustRightInd/>
        <w:snapToGrid/>
        <w:spacing w:before="0" w:after="0" w:line="480" w:lineRule="auto"/>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References</w:t>
      </w:r>
    </w:p>
    <w:p w14:paraId="1DEE5535">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sz w:val="24"/>
          <w:szCs w:val="24"/>
        </w:rPr>
      </w:pPr>
      <w:r>
        <w:rPr>
          <w:rFonts w:hint="default" w:ascii="Times New Roman" w:hAnsi="Times New Roman"/>
          <w:sz w:val="24"/>
          <w:szCs w:val="24"/>
        </w:rPr>
        <w:t xml:space="preserve">Author, A. A., Author, B. B., &amp; Author, C. C. (Year). Title of the article. </w:t>
      </w:r>
      <w:r>
        <w:rPr>
          <w:rFonts w:hint="default" w:ascii="Times New Roman" w:hAnsi="Times New Roman"/>
          <w:i/>
          <w:iCs/>
          <w:sz w:val="24"/>
          <w:szCs w:val="24"/>
        </w:rPr>
        <w:t>Title of the Journal</w:t>
      </w:r>
      <w:r>
        <w:rPr>
          <w:rFonts w:hint="default" w:ascii="Times New Roman" w:hAnsi="Times New Roman"/>
          <w:sz w:val="24"/>
          <w:szCs w:val="24"/>
        </w:rPr>
        <w:t>, Volume(Issue), page–page. https://doi.org/xxxxxx</w:t>
      </w:r>
    </w:p>
    <w:p w14:paraId="61DBFA8F">
      <w:pPr>
        <w:pageBreakBefore w:val="0"/>
        <w:widowControl/>
        <w:kinsoku/>
        <w:wordWrap/>
        <w:overflowPunct/>
        <w:topLinePunct w:val="0"/>
        <w:autoSpaceDE/>
        <w:autoSpaceDN/>
        <w:bidi w:val="0"/>
        <w:adjustRightInd/>
        <w:snapToGrid/>
        <w:spacing w:after="0" w:line="480" w:lineRule="auto"/>
        <w:textAlignment w:val="auto"/>
        <w:rPr>
          <w:rFonts w:hint="default" w:ascii="Times New Roman" w:hAnsi="Times New Roman" w:cs="Times New Roman"/>
          <w:sz w:val="24"/>
          <w:szCs w:val="24"/>
        </w:rPr>
      </w:pP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PMingLiU">
    <w:altName w:val="PMingLiU-ExtB"/>
    <w:panose1 w:val="02020500000000000000"/>
    <w:charset w:val="88"/>
    <w:family w:val="roman"/>
    <w:pitch w:val="default"/>
    <w:sig w:usb0="A00002FF" w:usb1="28CFFCFA" w:usb2="00000016" w:usb3="00000000" w:csb0="0010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細明體">
    <w:altName w:val="PMingLiU-ExtB"/>
    <w:panose1 w:val="02020509000000000000"/>
    <w:charset w:val="88"/>
    <w:family w:val="modern"/>
    <w:pitch w:val="default"/>
    <w:sig w:usb0="A00002FF" w:usb1="28CFFCFA" w:usb2="00000016" w:usb3="00000000" w:csb0="00100001" w:csb1="00000000"/>
  </w:font>
  <w:font w:name="Calibri">
    <w:panose1 w:val="020F0502020204030204"/>
    <w:charset w:val="00"/>
    <w:family w:val="swiss"/>
    <w:pitch w:val="default"/>
    <w:sig w:usb0="E4002EFF" w:usb1="C200247B" w:usb2="00000009" w:usb3="00000000" w:csb0="200001FF" w:csb1="00000000"/>
  </w:font>
  <w:font w:name="PMingLiU">
    <w:altName w:val="宋体"/>
    <w:panose1 w:val="00000000000000000000"/>
    <w:charset w:val="86"/>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ymbol">
    <w:panose1 w:val="05050102010706020507"/>
    <w:charset w:val="02"/>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83780">
    <w:pPr>
      <w:pStyle w:val="17"/>
    </w:pPr>
    <w:r>
      <w:rPr>
        <w:sz w:val="22"/>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字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5BDAC12">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aQ1hc90CAAAkBgAADgAAAAAAAAABACAAAAAfAQAAZHJzL2Uyb0RvYy54bWxQSwUG&#10;AAAAAAYABgBZAQAAbgYAAAAA&#10;">
              <v:fill on="f" focussize="0,0"/>
              <v:stroke on="f" weight="0.5pt"/>
              <v:imagedata o:title=""/>
              <o:lock v:ext="edit" aspectratio="f"/>
              <v:textbox inset="0mm,0mm,0mm,0mm" style="mso-fit-shape-to-text:t;">
                <w:txbxContent>
                  <w:p w14:paraId="55BDAC12">
                    <w:pPr>
                      <w:pStyle w:val="17"/>
                    </w:pPr>
                    <w:r>
                      <w:fldChar w:fldCharType="begin"/>
                    </w:r>
                    <w:r>
                      <w:instrText xml:space="preserve"> PAGE  \* MERGEFORMAT </w:instrText>
                    </w:r>
                    <w:r>
                      <w:fldChar w:fldCharType="separate"/>
                    </w:r>
                    <w:r>
                      <w:t>1</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16"/>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26"/>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45E2BF6"/>
    <w:rsid w:val="0A4A63EE"/>
    <w:rsid w:val="30F401A6"/>
    <w:rsid w:val="758A6A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unhideWhenUsed="0" w:uiPriority="61" w:semiHidden="0" w:name="Light List Accent 6"/>
    <w:lsdException w:qFormat="1" w:unhideWhenUsed="0" w:uiPriority="62" w:semiHidden="0" w:name="Light Grid Accent 6"/>
    <w:lsdException w:qFormat="1"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Emphasis"/>
    <w:basedOn w:val="11"/>
    <w:qFormat/>
    <w:uiPriority w:val="20"/>
    <w:rPr>
      <w:i/>
      <w:iCs/>
    </w:rPr>
  </w:style>
  <w:style w:type="character" w:styleId="14">
    <w:name w:val="Strong"/>
    <w:basedOn w:val="11"/>
    <w:qFormat/>
    <w:uiPriority w:val="22"/>
    <w:rPr>
      <w:b/>
      <w:bCs/>
    </w:rPr>
  </w:style>
  <w:style w:type="paragraph" w:styleId="15">
    <w:name w:val="List Bullet 3"/>
    <w:basedOn w:val="1"/>
    <w:unhideWhenUsed/>
    <w:qFormat/>
    <w:uiPriority w:val="99"/>
    <w:pPr>
      <w:numPr>
        <w:ilvl w:val="0"/>
        <w:numId w:val="1"/>
      </w:numPr>
      <w:contextualSpacing/>
    </w:pPr>
  </w:style>
  <w:style w:type="paragraph" w:styleId="16">
    <w:name w:val="List Number 3"/>
    <w:basedOn w:val="1"/>
    <w:unhideWhenUsed/>
    <w:qFormat/>
    <w:uiPriority w:val="99"/>
    <w:pPr>
      <w:numPr>
        <w:ilvl w:val="0"/>
        <w:numId w:val="2"/>
      </w:numPr>
      <w:contextualSpacing/>
    </w:pPr>
  </w:style>
  <w:style w:type="paragraph" w:styleId="17">
    <w:name w:val="header"/>
    <w:basedOn w:val="1"/>
    <w:link w:val="135"/>
    <w:unhideWhenUsed/>
    <w:uiPriority w:val="99"/>
    <w:pPr>
      <w:tabs>
        <w:tab w:val="center" w:pos="4680"/>
        <w:tab w:val="right" w:pos="9360"/>
      </w:tabs>
      <w:spacing w:after="0" w:line="240" w:lineRule="auto"/>
    </w:pPr>
  </w:style>
  <w:style w:type="paragraph" w:styleId="18">
    <w:name w:val="List 2"/>
    <w:basedOn w:val="1"/>
    <w:unhideWhenUsed/>
    <w:qFormat/>
    <w:uiPriority w:val="99"/>
    <w:pPr>
      <w:ind w:left="720" w:hanging="360"/>
      <w:contextualSpacing/>
    </w:pPr>
  </w:style>
  <w:style w:type="paragraph" w:styleId="19">
    <w:name w:val="List Number"/>
    <w:basedOn w:val="1"/>
    <w:unhideWhenUsed/>
    <w:qFormat/>
    <w:uiPriority w:val="99"/>
    <w:pPr>
      <w:numPr>
        <w:ilvl w:val="0"/>
        <w:numId w:val="3"/>
      </w:numPr>
      <w:contextualSpacing/>
    </w:pPr>
  </w:style>
  <w:style w:type="paragraph" w:styleId="20">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21">
    <w:name w:val="Body Text 2"/>
    <w:basedOn w:val="1"/>
    <w:link w:val="145"/>
    <w:unhideWhenUsed/>
    <w:qFormat/>
    <w:uiPriority w:val="99"/>
    <w:pPr>
      <w:spacing w:after="120" w:line="480" w:lineRule="auto"/>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4"/>
      </w:numPr>
      <w:contextualSpacing/>
    </w:pPr>
  </w:style>
  <w:style w:type="paragraph" w:styleId="24">
    <w:name w:val="List"/>
    <w:basedOn w:val="1"/>
    <w:unhideWhenUsed/>
    <w:qFormat/>
    <w:uiPriority w:val="99"/>
    <w:pPr>
      <w:ind w:left="360" w:hanging="360"/>
      <w:contextualSpacing/>
    </w:pPr>
  </w:style>
  <w:style w:type="paragraph" w:styleId="25">
    <w:name w:val="List Bullet"/>
    <w:basedOn w:val="1"/>
    <w:unhideWhenUsed/>
    <w:qFormat/>
    <w:uiPriority w:val="99"/>
    <w:pPr>
      <w:numPr>
        <w:ilvl w:val="0"/>
        <w:numId w:val="5"/>
      </w:numPr>
      <w:contextualSpacing/>
    </w:pPr>
  </w:style>
  <w:style w:type="paragraph" w:styleId="26">
    <w:name w:val="List Number 2"/>
    <w:basedOn w:val="1"/>
    <w:unhideWhenUsed/>
    <w:qFormat/>
    <w:uiPriority w:val="99"/>
    <w:pPr>
      <w:numPr>
        <w:ilvl w:val="0"/>
        <w:numId w:val="6"/>
      </w:numPr>
      <w:contextualSpacing/>
    </w:pPr>
  </w:style>
  <w:style w:type="paragraph" w:styleId="27">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8">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paragraph" w:styleId="29">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30">
    <w:name w:val="Body Text"/>
    <w:basedOn w:val="1"/>
    <w:link w:val="144"/>
    <w:unhideWhenUsed/>
    <w:qFormat/>
    <w:uiPriority w:val="99"/>
    <w:pPr>
      <w:spacing w:after="120"/>
    </w:pPr>
  </w:style>
  <w:style w:type="paragraph" w:styleId="31">
    <w:name w:val="Body Text 3"/>
    <w:basedOn w:val="1"/>
    <w:link w:val="146"/>
    <w:unhideWhenUsed/>
    <w:qFormat/>
    <w:uiPriority w:val="99"/>
    <w:pPr>
      <w:spacing w:after="120"/>
    </w:pPr>
    <w:rPr>
      <w:sz w:val="16"/>
      <w:szCs w:val="16"/>
    </w:rPr>
  </w:style>
  <w:style w:type="paragraph" w:styleId="32">
    <w:name w:val="footer"/>
    <w:basedOn w:val="1"/>
    <w:link w:val="136"/>
    <w:unhideWhenUsed/>
    <w:qFormat/>
    <w:uiPriority w:val="99"/>
    <w:pPr>
      <w:tabs>
        <w:tab w:val="center" w:pos="4680"/>
        <w:tab w:val="right" w:pos="9360"/>
      </w:tabs>
      <w:spacing w:after="0" w:line="240" w:lineRule="auto"/>
    </w:pPr>
  </w:style>
  <w:style w:type="paragraph" w:styleId="33">
    <w:name w:val="List Continue 3"/>
    <w:basedOn w:val="1"/>
    <w:unhideWhenUsed/>
    <w:qFormat/>
    <w:uiPriority w:val="99"/>
    <w:pPr>
      <w:spacing w:after="120"/>
      <w:ind w:left="1080"/>
      <w:contextualSpacing/>
    </w:pPr>
  </w:style>
  <w:style w:type="paragraph" w:styleId="34">
    <w:name w:val="List 3"/>
    <w:basedOn w:val="1"/>
    <w:unhideWhenUsed/>
    <w:qFormat/>
    <w:uiPriority w:val="99"/>
    <w:pPr>
      <w:ind w:left="1080" w:hanging="360"/>
      <w:contextualSpacing/>
    </w:pPr>
  </w:style>
  <w:style w:type="paragraph" w:styleId="35">
    <w:name w:val="List Continue 2"/>
    <w:basedOn w:val="1"/>
    <w:unhideWhenUsed/>
    <w:qFormat/>
    <w:uiPriority w:val="99"/>
    <w:pPr>
      <w:spacing w:after="120"/>
      <w:ind w:left="720"/>
      <w:contextualSpacing/>
    </w:pPr>
  </w:style>
  <w:style w:type="table" w:styleId="36">
    <w:name w:val="Table Grid"/>
    <w:basedOn w:val="1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7">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7"/>
    <w:uiPriority w:val="99"/>
  </w:style>
  <w:style w:type="character" w:customStyle="1" w:styleId="136">
    <w:name w:val="Footer Char"/>
    <w:basedOn w:val="11"/>
    <w:link w:val="32"/>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28"/>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27"/>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30"/>
    <w:qFormat/>
    <w:uiPriority w:val="99"/>
  </w:style>
  <w:style w:type="character" w:customStyle="1" w:styleId="145">
    <w:name w:val="Body Text 2 Char"/>
    <w:basedOn w:val="11"/>
    <w:link w:val="21"/>
    <w:qFormat/>
    <w:uiPriority w:val="99"/>
  </w:style>
  <w:style w:type="character" w:customStyle="1" w:styleId="146">
    <w:name w:val="Body Text 3 Char"/>
    <w:basedOn w:val="11"/>
    <w:link w:val="31"/>
    <w:qFormat/>
    <w:uiPriority w:val="99"/>
    <w:rPr>
      <w:sz w:val="16"/>
      <w:szCs w:val="16"/>
    </w:rPr>
  </w:style>
  <w:style w:type="character" w:customStyle="1" w:styleId="147">
    <w:name w:val="Macro Text Char"/>
    <w:basedOn w:val="11"/>
    <w:link w:val="20"/>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qFormat/>
    <w:uiPriority w:val="29"/>
    <w:rPr>
      <w:i/>
      <w:iCs/>
      <w:color w:val="000000" w:themeColor="text1"/>
      <w14:textFill>
        <w14:solidFill>
          <w14:schemeClr w14:val="tx1"/>
        </w14:solidFill>
      </w14:textFill>
    </w:rPr>
  </w:style>
  <w:style w:type="character" w:customStyle="1" w:styleId="150">
    <w:name w:val="Heading 4 Ch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qFormat/>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0</Words>
  <Characters>0</Characters>
  <DocSecurity>0</DocSecurity>
  <Lines>0</Lines>
  <Paragraphs>0</Paragraphs>
  <ScaleCrop>false</ScaleCrop>
  <LinksUpToDate>false</LinksUpToDate>
  <CharactersWithSpaces>0</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terms:modified xsi:type="dcterms:W3CDTF">2025-11-14T09:10:21Z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3076-12.2.0.23155</vt:lpwstr>
  </property>
  <property fmtid="{D5CDD505-2E9C-101B-9397-08002B2CF9AE}" pid="3" name="ICV">
    <vt:lpwstr>C4A08145EB5D4413A11FB01E96C75FEC_13</vt:lpwstr>
  </property>
</Properties>
</file>